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1086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Fonts w:ascii="Times New Roman" w:eastAsia="Times New Roman" w:hAnsi="Times New Roman" w:cs="Times New Roman"/>
          <w:sz w:val="28"/>
          <w:szCs w:val="28"/>
        </w:rPr>
        <w:t>214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 с 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вынесения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2">
    <w:name w:val="cat-UserDefined grp-34 rplc-12"/>
    <w:basedOn w:val="DefaultParagraphFont"/>
  </w:style>
  <w:style w:type="character" w:customStyle="1" w:styleId="cat-UserDefinedgrp-36rplc-28">
    <w:name w:val="cat-UserDefined grp-36 rplc-28"/>
    <w:basedOn w:val="DefaultParagraphFont"/>
  </w:style>
  <w:style w:type="character" w:customStyle="1" w:styleId="cat-UserDefinedgrp-35rplc-33">
    <w:name w:val="cat-UserDefined grp-35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